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Буряад Республикын                                               Администрация</w:t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Хурамхаанай аймагай                              муниципального образования</w:t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«Элэ</w:t>
      </w:r>
      <w:r>
        <w:rPr>
          <w:b/>
          <w:sz w:val="28"/>
          <w:szCs w:val="28"/>
          <w:lang w:val="en-US"/>
        </w:rPr>
        <w:t>h</w:t>
      </w:r>
      <w:r>
        <w:rPr>
          <w:b/>
          <w:sz w:val="28"/>
          <w:szCs w:val="28"/>
        </w:rPr>
        <w:t>эн» гэжэ муниципальна                                      сельское поселение</w:t>
      </w:r>
    </w:p>
    <w:p>
      <w:pPr>
        <w:pBdr>
          <w:bottom w:val="single" w:color="auto" w:sz="12" w:space="1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захиргаан                                                                       «Элэсун»</w:t>
      </w:r>
    </w:p>
    <w:p>
      <w:pPr>
        <w:jc w:val="center"/>
      </w:pPr>
      <w:r>
        <w:t>671642, Республика Бурятия, Курумканский район, улус Элэсун, ул. Ленина 68; телефон: 8(30149) 91-1-66, факс: 8(30149) 91-1-66.</w:t>
      </w:r>
    </w:p>
    <w:p/>
    <w:p/>
    <w:p>
      <w:pPr>
        <w:jc w:val="center"/>
        <w:rPr>
          <w:b/>
          <w:szCs w:val="36"/>
        </w:rPr>
      </w:pPr>
    </w:p>
    <w:p>
      <w:pPr>
        <w:jc w:val="center"/>
        <w:rPr>
          <w:rFonts w:hint="default"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ТОГТООЛ</w:t>
      </w:r>
      <w:bookmarkStart w:id="0" w:name="_GoBack"/>
      <w:bookmarkEnd w:id="0"/>
    </w:p>
    <w:p>
      <w:pPr>
        <w:jc w:val="center"/>
        <w:rPr>
          <w:rFonts w:hint="default"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Постановление</w:t>
      </w:r>
      <w:r>
        <w:rPr>
          <w:b/>
          <w:sz w:val="28"/>
          <w:szCs w:val="28"/>
        </w:rPr>
        <w:t xml:space="preserve"> № 0</w:t>
      </w:r>
      <w:r>
        <w:rPr>
          <w:rFonts w:hint="default"/>
          <w:b/>
          <w:sz w:val="28"/>
          <w:szCs w:val="28"/>
          <w:lang w:val="ru-RU"/>
        </w:rPr>
        <w:t>8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>
        <w:rPr>
          <w:rFonts w:hint="default"/>
          <w:b/>
          <w:sz w:val="28"/>
          <w:szCs w:val="28"/>
          <w:lang w:val="ru-RU"/>
        </w:rPr>
        <w:t>14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ru-RU"/>
        </w:rPr>
        <w:t>февраля</w:t>
      </w:r>
      <w:r>
        <w:rPr>
          <w:b/>
          <w:sz w:val="28"/>
          <w:szCs w:val="28"/>
        </w:rPr>
        <w:t xml:space="preserve"> 202</w:t>
      </w:r>
      <w:r>
        <w:rPr>
          <w:rFonts w:hint="default"/>
          <w:b/>
          <w:sz w:val="28"/>
          <w:szCs w:val="28"/>
          <w:lang w:val="ru-RU"/>
        </w:rPr>
        <w:t>4</w:t>
      </w:r>
      <w:r>
        <w:rPr>
          <w:b/>
          <w:sz w:val="28"/>
          <w:szCs w:val="28"/>
        </w:rPr>
        <w:t xml:space="preserve"> года</w:t>
      </w: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</w:p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«Об организации проведения противоэпизоотических и ветеринарно – санитарных мероприятий на 202</w:t>
      </w:r>
      <w:r>
        <w:rPr>
          <w:rFonts w:hint="default"/>
          <w:b/>
          <w:sz w:val="28"/>
          <w:szCs w:val="28"/>
          <w:lang w:val="ru-RU"/>
        </w:rPr>
        <w:t>4</w:t>
      </w:r>
      <w:r>
        <w:rPr>
          <w:b/>
          <w:sz w:val="28"/>
          <w:szCs w:val="28"/>
        </w:rPr>
        <w:t xml:space="preserve"> год»</w:t>
      </w:r>
    </w:p>
    <w:p>
      <w:pPr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Согласно Закону РФ «О ветеринарии», статья 3.1 от 14.05.1993 г. №4979-1, Закону РБ №1054-111 от 26.03.2005 г. «Об обеспечении эпизоотического и ветеринарно – санитарного благополучия Республики Бурятия», в целях обеспечения эпизоотического благополучия поселения и своевременного выполнения плана противоэпизоотических мероприятий на 202</w:t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 год,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ПОСТАНОВЛЯЮ: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1.Утвердить план проведения противоэпизоотических мероприятий на 202</w:t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 год по МО СП «Элэсун».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2.Контроль за исполнением настоящего постановления оставляю за собой.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3.Настоящее постановление вступает в силу со дня его подписания.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>
      <w:r>
        <w:rPr>
          <w:sz w:val="28"/>
          <w:szCs w:val="28"/>
        </w:rPr>
        <w:t>сельское поселение «Элэсун»:                                                 Б.Б.Галсанова</w:t>
      </w:r>
    </w:p>
    <w:p/>
    <w:p>
      <w:pPr>
        <w:rPr>
          <w:lang w:val="en-US"/>
        </w:rPr>
      </w:pPr>
    </w:p>
    <w:sectPr>
      <w:pgSz w:w="11906" w:h="16838"/>
      <w:pgMar w:top="1440" w:right="906" w:bottom="1440" w:left="1400" w:header="720" w:footer="720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34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63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9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88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7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81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4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83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8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8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VerticalSpacing w:val="156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05C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25661932"/>
    <w:rsid w:val="3D2E204C"/>
    <w:rsid w:val="615E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1">
    <w:name w:val="Default Paragraph Font"/>
    <w:semiHidden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qFormat/>
    <w:uiPriority w:val="0"/>
    <w:rPr>
      <w:rFonts w:ascii="Courier New" w:hAnsi="Courier New" w:cs="Courier New"/>
    </w:rPr>
  </w:style>
  <w:style w:type="character" w:styleId="14">
    <w:name w:val="FollowedHyperlink"/>
    <w:basedOn w:val="11"/>
    <w:qFormat/>
    <w:uiPriority w:val="0"/>
    <w:rPr>
      <w:color w:val="800080"/>
      <w:u w:val="single"/>
    </w:rPr>
  </w:style>
  <w:style w:type="character" w:styleId="15">
    <w:name w:val="footnote reference"/>
    <w:basedOn w:val="11"/>
    <w:qFormat/>
    <w:uiPriority w:val="0"/>
    <w:rPr>
      <w:vertAlign w:val="superscript"/>
    </w:rPr>
  </w:style>
  <w:style w:type="character" w:styleId="16">
    <w:name w:val="annotation reference"/>
    <w:basedOn w:val="11"/>
    <w:qFormat/>
    <w:uiPriority w:val="0"/>
    <w:rPr>
      <w:sz w:val="21"/>
      <w:szCs w:val="21"/>
    </w:rPr>
  </w:style>
  <w:style w:type="character" w:styleId="17">
    <w:name w:val="endnote reference"/>
    <w:basedOn w:val="11"/>
    <w:qFormat/>
    <w:uiPriority w:val="0"/>
    <w:rPr>
      <w:vertAlign w:val="superscript"/>
    </w:rPr>
  </w:style>
  <w:style w:type="character" w:styleId="18">
    <w:name w:val="HTML Acronym"/>
    <w:basedOn w:val="11"/>
    <w:qFormat/>
    <w:uiPriority w:val="0"/>
  </w:style>
  <w:style w:type="character" w:styleId="19">
    <w:name w:val="Emphasis"/>
    <w:basedOn w:val="11"/>
    <w:qFormat/>
    <w:uiPriority w:val="0"/>
    <w:rPr>
      <w:i/>
      <w:iCs/>
    </w:rPr>
  </w:style>
  <w:style w:type="character" w:styleId="20">
    <w:name w:val="Hyperlink"/>
    <w:basedOn w:val="11"/>
    <w:qFormat/>
    <w:uiPriority w:val="0"/>
    <w:rPr>
      <w:color w:val="0000FF"/>
      <w:u w:val="single"/>
    </w:rPr>
  </w:style>
  <w:style w:type="character" w:styleId="21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qFormat/>
    <w:uiPriority w:val="0"/>
  </w:style>
  <w:style w:type="character" w:styleId="24">
    <w:name w:val="line number"/>
    <w:basedOn w:val="11"/>
    <w:qFormat/>
    <w:uiPriority w:val="0"/>
  </w:style>
  <w:style w:type="character" w:styleId="25">
    <w:name w:val="HTML Definition"/>
    <w:basedOn w:val="11"/>
    <w:qFormat/>
    <w:uiPriority w:val="0"/>
    <w:rPr>
      <w:i/>
      <w:iCs/>
    </w:rPr>
  </w:style>
  <w:style w:type="character" w:styleId="26">
    <w:name w:val="HTML Variable"/>
    <w:basedOn w:val="11"/>
    <w:qFormat/>
    <w:uiPriority w:val="0"/>
    <w:rPr>
      <w:i/>
      <w:iCs/>
    </w:rPr>
  </w:style>
  <w:style w:type="character" w:styleId="27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11"/>
    <w:qFormat/>
    <w:uiPriority w:val="0"/>
    <w:rPr>
      <w:b/>
      <w:bCs/>
    </w:rPr>
  </w:style>
  <w:style w:type="character" w:styleId="29">
    <w:name w:val="HTML Cite"/>
    <w:basedOn w:val="11"/>
    <w:qFormat/>
    <w:uiPriority w:val="0"/>
    <w:rPr>
      <w:i/>
      <w:iCs/>
    </w:rPr>
  </w:style>
  <w:style w:type="paragraph" w:styleId="30">
    <w:name w:val="Balloon Text"/>
    <w:basedOn w:val="1"/>
    <w:qFormat/>
    <w:uiPriority w:val="0"/>
    <w:rPr>
      <w:sz w:val="16"/>
      <w:szCs w:val="16"/>
    </w:rPr>
  </w:style>
  <w:style w:type="paragraph" w:styleId="31">
    <w:name w:val="List 5"/>
    <w:basedOn w:val="1"/>
    <w:qFormat/>
    <w:uiPriority w:val="0"/>
    <w:pPr>
      <w:ind w:left="1800" w:hanging="360"/>
    </w:pPr>
  </w:style>
  <w:style w:type="paragraph" w:styleId="32">
    <w:name w:val="List Continue"/>
    <w:basedOn w:val="1"/>
    <w:qFormat/>
    <w:uiPriority w:val="0"/>
    <w:pPr>
      <w:spacing w:after="120"/>
      <w:ind w:left="360"/>
    </w:pPr>
  </w:style>
  <w:style w:type="paragraph" w:styleId="33">
    <w:name w:val="Body Text 2"/>
    <w:basedOn w:val="1"/>
    <w:qFormat/>
    <w:uiPriority w:val="0"/>
    <w:pPr>
      <w:spacing w:after="120" w:line="480" w:lineRule="auto"/>
    </w:pPr>
  </w:style>
  <w:style w:type="paragraph" w:styleId="34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35">
    <w:name w:val="Closing"/>
    <w:basedOn w:val="1"/>
    <w:qFormat/>
    <w:uiPriority w:val="0"/>
    <w:pPr>
      <w:ind w:left="4320"/>
    </w:pPr>
  </w:style>
  <w:style w:type="paragraph" w:styleId="36">
    <w:name w:val="Normal Indent"/>
    <w:basedOn w:val="1"/>
    <w:qFormat/>
    <w:uiPriority w:val="0"/>
    <w:pPr>
      <w:ind w:left="708"/>
    </w:pPr>
  </w:style>
  <w:style w:type="paragraph" w:styleId="37">
    <w:name w:val="envelope return"/>
    <w:basedOn w:val="1"/>
    <w:qFormat/>
    <w:uiPriority w:val="0"/>
    <w:rPr>
      <w:rFonts w:ascii="Arial" w:hAnsi="Arial" w:cs="Arial"/>
      <w:sz w:val="20"/>
    </w:rPr>
  </w:style>
  <w:style w:type="paragraph" w:styleId="38">
    <w:name w:val="Plain Text"/>
    <w:basedOn w:val="1"/>
    <w:qFormat/>
    <w:uiPriority w:val="0"/>
    <w:rPr>
      <w:rFonts w:ascii="Courier New" w:hAnsi="Courier New" w:cs="Courier New"/>
      <w:sz w:val="20"/>
    </w:rPr>
  </w:style>
  <w:style w:type="paragraph" w:styleId="39">
    <w:name w:val="Body Text Indent 3"/>
    <w:basedOn w:val="1"/>
    <w:qFormat/>
    <w:uiPriority w:val="0"/>
    <w:pPr>
      <w:spacing w:after="120"/>
      <w:ind w:left="360"/>
    </w:pPr>
    <w:rPr>
      <w:sz w:val="16"/>
      <w:szCs w:val="16"/>
    </w:rPr>
  </w:style>
  <w:style w:type="paragraph" w:styleId="40">
    <w:name w:val="endnote text"/>
    <w:basedOn w:val="1"/>
    <w:qFormat/>
    <w:uiPriority w:val="0"/>
    <w:pPr>
      <w:snapToGrid w:val="0"/>
      <w:jc w:val="left"/>
    </w:pPr>
  </w:style>
  <w:style w:type="paragraph" w:styleId="41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42">
    <w:name w:val="annotation text"/>
    <w:basedOn w:val="1"/>
    <w:qFormat/>
    <w:uiPriority w:val="0"/>
    <w:pPr>
      <w:jc w:val="left"/>
    </w:pPr>
  </w:style>
  <w:style w:type="paragraph" w:styleId="43">
    <w:name w:val="index 1"/>
    <w:basedOn w:val="1"/>
    <w:next w:val="1"/>
    <w:qFormat/>
    <w:uiPriority w:val="0"/>
  </w:style>
  <w:style w:type="paragraph" w:styleId="44">
    <w:name w:val="annotation subject"/>
    <w:basedOn w:val="42"/>
    <w:next w:val="42"/>
    <w:qFormat/>
    <w:uiPriority w:val="0"/>
    <w:rPr>
      <w:b/>
      <w:bCs/>
    </w:rPr>
  </w:style>
  <w:style w:type="paragraph" w:styleId="45">
    <w:name w:val="Document Map"/>
    <w:basedOn w:val="1"/>
    <w:qFormat/>
    <w:uiPriority w:val="0"/>
    <w:pPr>
      <w:shd w:val="clear" w:color="auto" w:fill="000080"/>
    </w:pPr>
  </w:style>
  <w:style w:type="paragraph" w:styleId="4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7">
    <w:name w:val="toc 8"/>
    <w:basedOn w:val="1"/>
    <w:next w:val="1"/>
    <w:qFormat/>
    <w:uiPriority w:val="0"/>
    <w:pPr>
      <w:ind w:left="2940" w:leftChars="1400"/>
    </w:pPr>
  </w:style>
  <w:style w:type="paragraph" w:styleId="48">
    <w:name w:val="index 2"/>
    <w:basedOn w:val="1"/>
    <w:next w:val="1"/>
    <w:qFormat/>
    <w:uiPriority w:val="0"/>
    <w:pPr>
      <w:ind w:left="200" w:leftChars="200"/>
    </w:pPr>
  </w:style>
  <w:style w:type="paragraph" w:styleId="49">
    <w:name w:val="List Number 3"/>
    <w:basedOn w:val="1"/>
    <w:qFormat/>
    <w:uiPriority w:val="0"/>
    <w:pPr>
      <w:numPr>
        <w:ilvl w:val="0"/>
        <w:numId w:val="2"/>
      </w:numPr>
    </w:pPr>
  </w:style>
  <w:style w:type="paragraph" w:styleId="50">
    <w:name w:val="HTML Address"/>
    <w:basedOn w:val="1"/>
    <w:qFormat/>
    <w:uiPriority w:val="0"/>
    <w:rPr>
      <w:i/>
      <w:iCs/>
    </w:rPr>
  </w:style>
  <w:style w:type="paragraph" w:styleId="51">
    <w:name w:val="index 7"/>
    <w:basedOn w:val="1"/>
    <w:next w:val="1"/>
    <w:qFormat/>
    <w:uiPriority w:val="0"/>
    <w:pPr>
      <w:ind w:left="1200" w:leftChars="1200"/>
    </w:pPr>
  </w:style>
  <w:style w:type="paragraph" w:styleId="52">
    <w:name w:val="index 3"/>
    <w:basedOn w:val="1"/>
    <w:next w:val="1"/>
    <w:qFormat/>
    <w:uiPriority w:val="0"/>
    <w:pPr>
      <w:ind w:left="400" w:leftChars="400"/>
    </w:pPr>
  </w:style>
  <w:style w:type="paragraph" w:styleId="53">
    <w:name w:val="index 5"/>
    <w:basedOn w:val="1"/>
    <w:next w:val="1"/>
    <w:qFormat/>
    <w:uiPriority w:val="0"/>
    <w:pPr>
      <w:ind w:left="800" w:leftChars="800"/>
    </w:pPr>
  </w:style>
  <w:style w:type="paragraph" w:styleId="54">
    <w:name w:val="index 4"/>
    <w:basedOn w:val="1"/>
    <w:next w:val="1"/>
    <w:qFormat/>
    <w:uiPriority w:val="0"/>
    <w:pPr>
      <w:ind w:left="600" w:leftChars="600"/>
    </w:pPr>
  </w:style>
  <w:style w:type="paragraph" w:styleId="55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56">
    <w:name w:val="toc 9"/>
    <w:basedOn w:val="1"/>
    <w:next w:val="1"/>
    <w:qFormat/>
    <w:uiPriority w:val="0"/>
    <w:pPr>
      <w:ind w:left="3360" w:leftChars="1600"/>
    </w:pPr>
  </w:style>
  <w:style w:type="paragraph" w:styleId="57">
    <w:name w:val="toc 7"/>
    <w:basedOn w:val="1"/>
    <w:next w:val="1"/>
    <w:qFormat/>
    <w:uiPriority w:val="0"/>
    <w:pPr>
      <w:ind w:left="2520" w:leftChars="1200"/>
    </w:pPr>
  </w:style>
  <w:style w:type="paragraph" w:styleId="58">
    <w:name w:val="index 6"/>
    <w:basedOn w:val="1"/>
    <w:next w:val="1"/>
    <w:qFormat/>
    <w:uiPriority w:val="0"/>
    <w:pPr>
      <w:ind w:left="1000" w:leftChars="1000"/>
    </w:pPr>
  </w:style>
  <w:style w:type="paragraph" w:styleId="59">
    <w:name w:val="envelope address"/>
    <w:basedOn w:val="1"/>
    <w:qFormat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0">
    <w:name w:val="index 8"/>
    <w:basedOn w:val="1"/>
    <w:next w:val="1"/>
    <w:qFormat/>
    <w:uiPriority w:val="0"/>
    <w:pPr>
      <w:ind w:left="1400" w:leftChars="1400"/>
    </w:pPr>
  </w:style>
  <w:style w:type="paragraph" w:styleId="61">
    <w:name w:val="Body Text"/>
    <w:basedOn w:val="1"/>
    <w:qFormat/>
    <w:uiPriority w:val="0"/>
    <w:pPr>
      <w:spacing w:after="120"/>
    </w:pPr>
  </w:style>
  <w:style w:type="paragraph" w:styleId="62">
    <w:name w:val="index 9"/>
    <w:basedOn w:val="1"/>
    <w:next w:val="1"/>
    <w:qFormat/>
    <w:uiPriority w:val="0"/>
    <w:pPr>
      <w:ind w:left="1600" w:leftChars="1600"/>
    </w:pPr>
  </w:style>
  <w:style w:type="paragraph" w:styleId="63">
    <w:name w:val="List Number 4"/>
    <w:basedOn w:val="1"/>
    <w:qFormat/>
    <w:uiPriority w:val="0"/>
    <w:pPr>
      <w:numPr>
        <w:ilvl w:val="0"/>
        <w:numId w:val="3"/>
      </w:numPr>
    </w:pPr>
  </w:style>
  <w:style w:type="paragraph" w:styleId="64">
    <w:name w:val="toa heading"/>
    <w:basedOn w:val="1"/>
    <w:next w:val="1"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5">
    <w:name w:val="index heading"/>
    <w:basedOn w:val="1"/>
    <w:next w:val="43"/>
    <w:qFormat/>
    <w:uiPriority w:val="0"/>
    <w:rPr>
      <w:rFonts w:ascii="Arial" w:hAnsi="Arial" w:cs="Arial"/>
      <w:b/>
      <w:bCs/>
    </w:rPr>
  </w:style>
  <w:style w:type="paragraph" w:styleId="66">
    <w:name w:val="toc 1"/>
    <w:basedOn w:val="1"/>
    <w:next w:val="1"/>
    <w:qFormat/>
    <w:uiPriority w:val="0"/>
  </w:style>
  <w:style w:type="paragraph" w:styleId="67">
    <w:name w:val="table of authorities"/>
    <w:basedOn w:val="1"/>
    <w:next w:val="1"/>
    <w:qFormat/>
    <w:uiPriority w:val="0"/>
    <w:pPr>
      <w:ind w:left="420" w:leftChars="200"/>
    </w:pPr>
  </w:style>
  <w:style w:type="paragraph" w:styleId="68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69">
    <w:name w:val="toc 6"/>
    <w:basedOn w:val="1"/>
    <w:next w:val="1"/>
    <w:qFormat/>
    <w:uiPriority w:val="0"/>
    <w:pPr>
      <w:ind w:left="2100" w:leftChars="1000"/>
    </w:pPr>
  </w:style>
  <w:style w:type="paragraph" w:styleId="70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1">
    <w:name w:val="toc 3"/>
    <w:basedOn w:val="1"/>
    <w:next w:val="1"/>
    <w:qFormat/>
    <w:uiPriority w:val="0"/>
    <w:pPr>
      <w:ind w:left="840" w:leftChars="400"/>
    </w:pPr>
  </w:style>
  <w:style w:type="paragraph" w:styleId="72">
    <w:name w:val="toc 2"/>
    <w:basedOn w:val="1"/>
    <w:next w:val="1"/>
    <w:qFormat/>
    <w:uiPriority w:val="0"/>
    <w:pPr>
      <w:ind w:left="420" w:leftChars="200"/>
    </w:pPr>
  </w:style>
  <w:style w:type="paragraph" w:styleId="73">
    <w:name w:val="toc 4"/>
    <w:basedOn w:val="1"/>
    <w:next w:val="1"/>
    <w:qFormat/>
    <w:uiPriority w:val="0"/>
    <w:pPr>
      <w:ind w:left="1260" w:leftChars="600"/>
    </w:pPr>
  </w:style>
  <w:style w:type="paragraph" w:styleId="74">
    <w:name w:val="toc 5"/>
    <w:basedOn w:val="1"/>
    <w:next w:val="1"/>
    <w:qFormat/>
    <w:uiPriority w:val="0"/>
    <w:pPr>
      <w:ind w:left="1680" w:leftChars="800"/>
    </w:pPr>
  </w:style>
  <w:style w:type="paragraph" w:styleId="75">
    <w:name w:val="Note Heading"/>
    <w:basedOn w:val="1"/>
    <w:next w:val="1"/>
    <w:qFormat/>
    <w:uiPriority w:val="0"/>
  </w:style>
  <w:style w:type="paragraph" w:styleId="76">
    <w:name w:val="Date"/>
    <w:basedOn w:val="1"/>
    <w:next w:val="1"/>
    <w:qFormat/>
    <w:uiPriority w:val="0"/>
  </w:style>
  <w:style w:type="paragraph" w:styleId="77">
    <w:name w:val="List Bullet 5"/>
    <w:basedOn w:val="1"/>
    <w:qFormat/>
    <w:uiPriority w:val="0"/>
    <w:pPr>
      <w:numPr>
        <w:ilvl w:val="0"/>
        <w:numId w:val="4"/>
      </w:numPr>
    </w:pPr>
  </w:style>
  <w:style w:type="paragraph" w:styleId="78">
    <w:name w:val="Body Text First Indent"/>
    <w:basedOn w:val="61"/>
    <w:qFormat/>
    <w:uiPriority w:val="0"/>
    <w:pPr>
      <w:ind w:firstLine="210"/>
    </w:pPr>
  </w:style>
  <w:style w:type="paragraph" w:styleId="79">
    <w:name w:val="Body Text First Indent 2"/>
    <w:basedOn w:val="80"/>
    <w:qFormat/>
    <w:uiPriority w:val="0"/>
    <w:pPr>
      <w:ind w:firstLine="210"/>
    </w:pPr>
  </w:style>
  <w:style w:type="paragraph" w:styleId="80">
    <w:name w:val="Body Text Indent"/>
    <w:basedOn w:val="1"/>
    <w:uiPriority w:val="0"/>
    <w:pPr>
      <w:spacing w:after="120"/>
      <w:ind w:left="360"/>
    </w:pPr>
  </w:style>
  <w:style w:type="paragraph" w:styleId="81">
    <w:name w:val="List Bullet 4"/>
    <w:basedOn w:val="1"/>
    <w:qFormat/>
    <w:uiPriority w:val="0"/>
    <w:pPr>
      <w:numPr>
        <w:ilvl w:val="0"/>
        <w:numId w:val="5"/>
      </w:numPr>
    </w:pPr>
  </w:style>
  <w:style w:type="paragraph" w:styleId="82">
    <w:name w:val="List Bullet"/>
    <w:basedOn w:val="1"/>
    <w:qFormat/>
    <w:uiPriority w:val="0"/>
    <w:pPr>
      <w:numPr>
        <w:ilvl w:val="0"/>
        <w:numId w:val="6"/>
      </w:numPr>
    </w:pPr>
  </w:style>
  <w:style w:type="paragraph" w:styleId="83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84">
    <w:name w:val="List Bullet 3"/>
    <w:basedOn w:val="1"/>
    <w:qFormat/>
    <w:uiPriority w:val="0"/>
    <w:pPr>
      <w:numPr>
        <w:ilvl w:val="0"/>
        <w:numId w:val="8"/>
      </w:numPr>
    </w:pPr>
  </w:style>
  <w:style w:type="paragraph" w:styleId="8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6">
    <w:name w:val="footer"/>
    <w:basedOn w:val="1"/>
    <w:uiPriority w:val="0"/>
    <w:pPr>
      <w:tabs>
        <w:tab w:val="center" w:pos="4153"/>
        <w:tab w:val="right" w:pos="8306"/>
      </w:tabs>
    </w:pPr>
  </w:style>
  <w:style w:type="paragraph" w:styleId="87">
    <w:name w:val="List Number"/>
    <w:basedOn w:val="1"/>
    <w:uiPriority w:val="0"/>
    <w:pPr>
      <w:numPr>
        <w:ilvl w:val="0"/>
        <w:numId w:val="9"/>
      </w:numPr>
    </w:pPr>
  </w:style>
  <w:style w:type="paragraph" w:styleId="88">
    <w:name w:val="List Number 2"/>
    <w:basedOn w:val="1"/>
    <w:uiPriority w:val="0"/>
    <w:pPr>
      <w:numPr>
        <w:ilvl w:val="0"/>
        <w:numId w:val="10"/>
      </w:numPr>
    </w:pPr>
  </w:style>
  <w:style w:type="paragraph" w:styleId="89">
    <w:name w:val="List"/>
    <w:basedOn w:val="1"/>
    <w:qFormat/>
    <w:uiPriority w:val="0"/>
    <w:pPr>
      <w:ind w:left="360" w:hanging="360"/>
    </w:pPr>
  </w:style>
  <w:style w:type="paragraph" w:styleId="90">
    <w:name w:val="Normal (Web)"/>
    <w:basedOn w:val="1"/>
    <w:uiPriority w:val="0"/>
    <w:rPr>
      <w:sz w:val="24"/>
      <w:szCs w:val="24"/>
    </w:rPr>
  </w:style>
  <w:style w:type="paragraph" w:styleId="91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92">
    <w:name w:val="Body Text Indent 2"/>
    <w:basedOn w:val="1"/>
    <w:uiPriority w:val="0"/>
    <w:pPr>
      <w:spacing w:after="120" w:line="480" w:lineRule="auto"/>
      <w:ind w:left="360"/>
    </w:pPr>
  </w:style>
  <w:style w:type="paragraph" w:styleId="93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4">
    <w:name w:val="Signature"/>
    <w:basedOn w:val="1"/>
    <w:qFormat/>
    <w:uiPriority w:val="0"/>
    <w:pPr>
      <w:ind w:left="4320"/>
    </w:pPr>
  </w:style>
  <w:style w:type="paragraph" w:styleId="95">
    <w:name w:val="Salutation"/>
    <w:basedOn w:val="1"/>
    <w:next w:val="1"/>
    <w:qFormat/>
    <w:uiPriority w:val="0"/>
  </w:style>
  <w:style w:type="paragraph" w:styleId="96">
    <w:name w:val="List Continue 2"/>
    <w:basedOn w:val="1"/>
    <w:qFormat/>
    <w:uiPriority w:val="0"/>
    <w:pPr>
      <w:spacing w:after="120"/>
      <w:ind w:left="720"/>
    </w:pPr>
  </w:style>
  <w:style w:type="paragraph" w:styleId="97">
    <w:name w:val="List Continue 3"/>
    <w:basedOn w:val="1"/>
    <w:uiPriority w:val="0"/>
    <w:pPr>
      <w:spacing w:after="120"/>
      <w:ind w:left="1080"/>
    </w:pPr>
  </w:style>
  <w:style w:type="paragraph" w:styleId="98">
    <w:name w:val="List Continue 4"/>
    <w:basedOn w:val="1"/>
    <w:uiPriority w:val="0"/>
    <w:pPr>
      <w:spacing w:after="120"/>
      <w:ind w:left="1440"/>
    </w:pPr>
  </w:style>
  <w:style w:type="paragraph" w:styleId="99">
    <w:name w:val="List Continue 5"/>
    <w:basedOn w:val="1"/>
    <w:qFormat/>
    <w:uiPriority w:val="0"/>
    <w:pPr>
      <w:spacing w:after="120"/>
      <w:ind w:left="1800"/>
    </w:pPr>
  </w:style>
  <w:style w:type="paragraph" w:styleId="100">
    <w:name w:val="List 2"/>
    <w:basedOn w:val="1"/>
    <w:qFormat/>
    <w:uiPriority w:val="0"/>
    <w:pPr>
      <w:ind w:left="720" w:hanging="360"/>
    </w:pPr>
  </w:style>
  <w:style w:type="paragraph" w:styleId="101">
    <w:name w:val="List 3"/>
    <w:basedOn w:val="1"/>
    <w:qFormat/>
    <w:uiPriority w:val="0"/>
    <w:pPr>
      <w:ind w:left="1080" w:hanging="360"/>
    </w:pPr>
  </w:style>
  <w:style w:type="paragraph" w:styleId="102">
    <w:name w:val="List 4"/>
    <w:basedOn w:val="1"/>
    <w:qFormat/>
    <w:uiPriority w:val="0"/>
    <w:pPr>
      <w:ind w:left="1440" w:hanging="360"/>
    </w:pPr>
  </w:style>
  <w:style w:type="paragraph" w:styleId="103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paragraph" w:styleId="104">
    <w:name w:val="Block Text"/>
    <w:basedOn w:val="1"/>
    <w:qFormat/>
    <w:uiPriority w:val="0"/>
    <w:pPr>
      <w:spacing w:after="120"/>
      <w:ind w:left="1440" w:right="1440"/>
    </w:pPr>
  </w:style>
  <w:style w:type="paragraph" w:styleId="105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6">
    <w:name w:val="E-mail Signature"/>
    <w:basedOn w:val="1"/>
    <w:qFormat/>
    <w:uiPriority w:val="0"/>
  </w:style>
  <w:style w:type="table" w:styleId="107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2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3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4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9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1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2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4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5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6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7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1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2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3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4">
    <w:name w:val="Table Columns 1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6">
    <w:name w:val="Table Grid 3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7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39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0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2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3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5">
    <w:name w:val="Table 3D effects 1"/>
    <w:basedOn w:val="12"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0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2023-09-04T05:07:00Z</dcterms:created>
  <dc:creator>Admin</dc:creator>
  <cp:lastModifiedBy>Лиза Ламуева</cp:lastModifiedBy>
  <cp:lastPrinted>2024-02-14T07:47:18Z</cp:lastPrinted>
  <dcterms:modified xsi:type="dcterms:W3CDTF">2024-02-14T08:06:07Z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35641D68800C4B54B70592D46260E49D</vt:lpwstr>
  </property>
</Properties>
</file>